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403-ПП/4174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4174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Холодильник б/н, инвентарный номер: 4878,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Холодильник б/н, инвентарный номер: 4878,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3215.00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3,20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